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99FA" w14:textId="60302E23" w:rsidR="007940D2" w:rsidRDefault="00F8068B" w:rsidP="00A6678F">
      <w:pPr>
        <w:rPr>
          <w:rFonts w:ascii="Rubik" w:hAnsi="Rubik" w:cs="Rubik"/>
          <w:b/>
          <w:bCs/>
          <w:sz w:val="40"/>
          <w:szCs w:val="40"/>
        </w:rPr>
      </w:pPr>
      <w:r>
        <w:rPr>
          <w:rFonts w:ascii="Rubik" w:hAnsi="Rubik" w:cs="Rubik"/>
          <w:b/>
          <w:bCs/>
          <w:sz w:val="40"/>
          <w:szCs w:val="40"/>
        </w:rPr>
        <w:t>Einverstän</w:t>
      </w:r>
      <w:r w:rsidR="006115D7">
        <w:rPr>
          <w:rFonts w:ascii="Rubik" w:hAnsi="Rubik" w:cs="Rubik"/>
          <w:b/>
          <w:bCs/>
          <w:sz w:val="40"/>
          <w:szCs w:val="40"/>
        </w:rPr>
        <w:t>dniserklärungen</w:t>
      </w:r>
    </w:p>
    <w:p w14:paraId="1EE57B76" w14:textId="77777777" w:rsidR="006115D7" w:rsidRDefault="006115D7" w:rsidP="00A6678F">
      <w:pPr>
        <w:rPr>
          <w:rFonts w:ascii="Rubik" w:hAnsi="Rubik" w:cs="Rubik"/>
        </w:rPr>
      </w:pPr>
    </w:p>
    <w:p w14:paraId="0E0E4139" w14:textId="7B865470" w:rsidR="006115D7" w:rsidRDefault="006115D7" w:rsidP="00A6678F">
      <w:pPr>
        <w:suppressAutoHyphens/>
        <w:rPr>
          <w:rFonts w:ascii="Rubik" w:hAnsi="Rubik" w:cs="Rubik"/>
          <w:sz w:val="18"/>
          <w:szCs w:val="18"/>
        </w:rPr>
      </w:pPr>
      <w:r w:rsidRPr="1CA9BBD6">
        <w:rPr>
          <w:rFonts w:ascii="Rubik" w:hAnsi="Rubik" w:cs="Rubik"/>
          <w:b/>
          <w:bCs/>
        </w:rPr>
        <w:t>Kleingruppen ohne Betreuungspersonen</w:t>
      </w:r>
      <w:r>
        <w:br/>
      </w:r>
      <w:r w:rsidRPr="1CA9BBD6">
        <w:rPr>
          <w:rFonts w:ascii="Rubik" w:hAnsi="Rubik" w:cs="Rubik"/>
          <w:sz w:val="18"/>
          <w:szCs w:val="18"/>
        </w:rPr>
        <w:t xml:space="preserve">Ich erlaube meinem Kind sich in einer Kleingruppe zu mindestens 4 Teilnehmenden auch ohne direkte Aufsicht durch eine Betreuungsperson im Rahmen der </w:t>
      </w:r>
      <w:r w:rsidR="5CE4EE9E" w:rsidRPr="1CA9BBD6">
        <w:rPr>
          <w:rFonts w:ascii="Rubik" w:hAnsi="Rubik" w:cs="Rubik"/>
          <w:i/>
          <w:iCs/>
          <w:sz w:val="18"/>
          <w:szCs w:val="18"/>
          <w:u w:val="single"/>
        </w:rPr>
        <w:t>Veranstaltungsbezeichnung</w:t>
      </w:r>
      <w:r w:rsidRPr="1CA9BBD6">
        <w:rPr>
          <w:rFonts w:ascii="Rubik" w:hAnsi="Rubik" w:cs="Rubik"/>
          <w:i/>
          <w:iCs/>
          <w:sz w:val="18"/>
          <w:szCs w:val="18"/>
          <w:u w:val="single"/>
        </w:rPr>
        <w:t xml:space="preserve"> </w:t>
      </w:r>
      <w:r w:rsidRPr="1CA9BBD6">
        <w:rPr>
          <w:rFonts w:ascii="Rubik" w:hAnsi="Rubik" w:cs="Rubik"/>
          <w:sz w:val="18"/>
          <w:szCs w:val="18"/>
        </w:rPr>
        <w:t>bewegen. Die Zeiten und Rahmenbedingungen legen die jeweiligen Betreuer vor Ort fest.</w:t>
      </w:r>
    </w:p>
    <w:p w14:paraId="22C90DE0" w14:textId="77777777" w:rsidR="00A6678F" w:rsidRDefault="00A6678F" w:rsidP="00A6678F">
      <w:pPr>
        <w:suppressAutoHyphens/>
        <w:rPr>
          <w:rFonts w:ascii="Rubik" w:hAnsi="Rubik" w:cs="Rubik"/>
          <w:sz w:val="18"/>
          <w:szCs w:val="18"/>
        </w:rPr>
      </w:pPr>
    </w:p>
    <w:p w14:paraId="4D7C63DB" w14:textId="23B65333" w:rsidR="00A6678F" w:rsidRPr="006115D7" w:rsidRDefault="00A6678F" w:rsidP="00A6678F">
      <w:pPr>
        <w:suppressAutoHyphens/>
        <w:rPr>
          <w:rFonts w:ascii="Rubik" w:hAnsi="Rubik" w:cs="Rubik"/>
          <w:sz w:val="18"/>
          <w:szCs w:val="18"/>
        </w:rPr>
      </w:pPr>
      <w:r w:rsidRPr="1CA9BBD6">
        <w:rPr>
          <w:rFonts w:ascii="Rubik" w:hAnsi="Rubik" w:cs="Rubik"/>
          <w:sz w:val="18"/>
          <w:szCs w:val="18"/>
        </w:rPr>
        <w:t>______________________</w:t>
      </w:r>
      <w:r w:rsidR="112093BB" w:rsidRPr="1CA9BBD6">
        <w:rPr>
          <w:rFonts w:ascii="Rubik" w:hAnsi="Rubik" w:cs="Rubik"/>
          <w:sz w:val="18"/>
          <w:szCs w:val="18"/>
        </w:rPr>
        <w:t xml:space="preserve">   </w:t>
      </w:r>
      <w:r w:rsidR="00C50D85" w:rsidRPr="1CA9BBD6">
        <w:rPr>
          <w:rFonts w:ascii="Rubik" w:hAnsi="Rubik" w:cs="Rubik"/>
          <w:sz w:val="18"/>
          <w:szCs w:val="18"/>
        </w:rPr>
        <w:t>_______________________________________</w:t>
      </w:r>
      <w:r>
        <w:br/>
      </w:r>
      <w:r w:rsidR="00CE7246" w:rsidRPr="1CA9BBD6">
        <w:rPr>
          <w:rFonts w:ascii="Rubik" w:hAnsi="Rubik" w:cs="Rubik"/>
          <w:sz w:val="18"/>
          <w:szCs w:val="18"/>
        </w:rPr>
        <w:t>Ort, Datum</w:t>
      </w:r>
      <w:r>
        <w:tab/>
      </w:r>
      <w:r>
        <w:tab/>
      </w:r>
      <w:r>
        <w:tab/>
      </w:r>
      <w:r>
        <w:tab/>
      </w:r>
      <w:r>
        <w:tab/>
      </w:r>
      <w:r w:rsidR="00CE7246" w:rsidRPr="1CA9BBD6">
        <w:rPr>
          <w:rFonts w:ascii="Rubik" w:hAnsi="Rubik" w:cs="Rubik"/>
          <w:sz w:val="18"/>
          <w:szCs w:val="18"/>
        </w:rPr>
        <w:t>Unterschrift des/der Personenberechtigten</w:t>
      </w:r>
    </w:p>
    <w:p w14:paraId="32D6E55C" w14:textId="77777777" w:rsidR="00CD37FE" w:rsidRPr="00F17E88" w:rsidRDefault="00CD37FE" w:rsidP="00491EFD">
      <w:pPr>
        <w:spacing w:line="276" w:lineRule="auto"/>
        <w:ind w:right="849"/>
        <w:rPr>
          <w:rFonts w:ascii="Rubik" w:hAnsi="Rubik" w:cs="Rubik"/>
        </w:rPr>
      </w:pPr>
    </w:p>
    <w:p w14:paraId="488875D7" w14:textId="77A43AA3" w:rsidR="005A597A" w:rsidRDefault="007B687B" w:rsidP="00E5737F">
      <w:pPr>
        <w:rPr>
          <w:rFonts w:ascii="Rubik" w:hAnsi="Rubik" w:cs="Rubik"/>
          <w:b/>
          <w:bCs/>
        </w:rPr>
      </w:pPr>
      <w:r>
        <w:rPr>
          <w:rFonts w:ascii="Rubik" w:hAnsi="Rubik" w:cs="Rubik"/>
          <w:b/>
          <w:bCs/>
        </w:rPr>
        <w:t>Gesundheitsaspekte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F77CCD" w14:paraId="7B438833" w14:textId="77777777" w:rsidTr="00F77CCD">
        <w:tc>
          <w:tcPr>
            <w:tcW w:w="8495" w:type="dxa"/>
            <w:gridSpan w:val="2"/>
          </w:tcPr>
          <w:p w14:paraId="4EB11A1C" w14:textId="37B38001" w:rsidR="00F77CCD" w:rsidRP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FF3B5C">
              <w:rPr>
                <w:rFonts w:ascii="Rubik" w:hAnsi="Rubik" w:cs="Rubik"/>
                <w:sz w:val="18"/>
                <w:szCs w:val="18"/>
              </w:rPr>
              <w:t>Krankheiten/Allergien/Besonderheiten</w:t>
            </w:r>
          </w:p>
        </w:tc>
      </w:tr>
      <w:tr w:rsidR="00F77CCD" w14:paraId="1A7FF583" w14:textId="77777777" w:rsidTr="00F77CCD">
        <w:tc>
          <w:tcPr>
            <w:tcW w:w="8495" w:type="dxa"/>
            <w:gridSpan w:val="2"/>
          </w:tcPr>
          <w:p w14:paraId="41381776" w14:textId="77777777" w:rsidR="00F77CCD" w:rsidRP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FF3B5C">
              <w:rPr>
                <w:rFonts w:ascii="Rubik" w:hAnsi="Rubik" w:cs="Rubik"/>
                <w:sz w:val="18"/>
                <w:szCs w:val="18"/>
              </w:rPr>
              <w:t>Meine Tochter/mein Sohn/ich habe folgende Krankheiten:</w:t>
            </w:r>
          </w:p>
          <w:p w14:paraId="41C84735" w14:textId="77777777" w:rsidR="00FF3B5C" w:rsidRP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</w:p>
          <w:p w14:paraId="68CCF92C" w14:textId="56F93709" w:rsidR="00FF3B5C" w:rsidRP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</w:p>
        </w:tc>
      </w:tr>
      <w:tr w:rsidR="00F77CCD" w14:paraId="5600A21C" w14:textId="77777777" w:rsidTr="00F77CCD">
        <w:tc>
          <w:tcPr>
            <w:tcW w:w="8495" w:type="dxa"/>
            <w:gridSpan w:val="2"/>
          </w:tcPr>
          <w:p w14:paraId="7445C625" w14:textId="77777777" w:rsidR="00F77CCD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FF3B5C">
              <w:rPr>
                <w:rFonts w:ascii="Rubik" w:hAnsi="Rubik" w:cs="Rubik"/>
                <w:sz w:val="18"/>
                <w:szCs w:val="18"/>
              </w:rPr>
              <w:t xml:space="preserve">Folgende Beschwerden/Unverträglichkeiten/Gewohnheiten sind bekannt: </w:t>
            </w:r>
            <w:r>
              <w:rPr>
                <w:rFonts w:ascii="Rubik" w:hAnsi="Rubik" w:cs="Rubik"/>
                <w:sz w:val="18"/>
                <w:szCs w:val="18"/>
              </w:rPr>
              <w:br/>
            </w:r>
            <w:r w:rsidRPr="00FF3B5C">
              <w:rPr>
                <w:rFonts w:ascii="Rubik" w:hAnsi="Rubik" w:cs="Rubik"/>
                <w:sz w:val="18"/>
                <w:szCs w:val="18"/>
              </w:rPr>
              <w:t>(z.B. Asthma, Heuschnupfen, Medikamenten-, Lebensmittelunverträglichkeiten, Allergien usw.):</w:t>
            </w:r>
          </w:p>
          <w:p w14:paraId="37A8D5A4" w14:textId="77777777" w:rsid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</w:p>
          <w:p w14:paraId="39FA64FA" w14:textId="3C502E64" w:rsidR="00FF3B5C" w:rsidRPr="00FF3B5C" w:rsidRDefault="00FF3B5C" w:rsidP="00E5737F">
            <w:pPr>
              <w:rPr>
                <w:rFonts w:ascii="Rubik" w:hAnsi="Rubik" w:cs="Rubik"/>
                <w:sz w:val="18"/>
                <w:szCs w:val="18"/>
              </w:rPr>
            </w:pPr>
          </w:p>
        </w:tc>
      </w:tr>
      <w:tr w:rsidR="00F77CCD" w14:paraId="57A38A48" w14:textId="77777777" w:rsidTr="00F77CCD">
        <w:tc>
          <w:tcPr>
            <w:tcW w:w="8495" w:type="dxa"/>
            <w:gridSpan w:val="2"/>
          </w:tcPr>
          <w:p w14:paraId="5DF9FB3A" w14:textId="77777777" w:rsidR="00F77CCD" w:rsidRDefault="00E0170C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E0170C">
              <w:rPr>
                <w:rFonts w:ascii="Rubik" w:hAnsi="Rubik" w:cs="Rubik"/>
                <w:sz w:val="18"/>
                <w:szCs w:val="18"/>
              </w:rPr>
              <w:t>Meine Tochter/Sohn/ich hat die für die Veranstaltung meiner Kenntnis nach notwendige Gesundheit:</w:t>
            </w:r>
          </w:p>
          <w:p w14:paraId="44E82537" w14:textId="77777777" w:rsidR="00E0170C" w:rsidRDefault="00E0170C" w:rsidP="00E5737F">
            <w:pPr>
              <w:rPr>
                <w:rFonts w:ascii="Rubik" w:hAnsi="Rubik" w:cs="Rubik"/>
                <w:sz w:val="18"/>
                <w:szCs w:val="18"/>
              </w:rPr>
            </w:pPr>
          </w:p>
          <w:p w14:paraId="7157FD76" w14:textId="0E7C49FC" w:rsidR="00E0170C" w:rsidRDefault="00E0170C" w:rsidP="00E5737F">
            <w:pPr>
              <w:rPr>
                <w:rFonts w:ascii="Rubik" w:hAnsi="Rubik" w:cs="Rubik"/>
              </w:rPr>
            </w:pPr>
          </w:p>
        </w:tc>
      </w:tr>
      <w:tr w:rsidR="00F77CCD" w14:paraId="796100FE" w14:textId="77777777" w:rsidTr="00F77CCD">
        <w:tc>
          <w:tcPr>
            <w:tcW w:w="8495" w:type="dxa"/>
            <w:gridSpan w:val="2"/>
          </w:tcPr>
          <w:p w14:paraId="2A357557" w14:textId="77777777" w:rsidR="00F77CCD" w:rsidRDefault="00E0170C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E0170C">
              <w:rPr>
                <w:rFonts w:ascii="Rubik" w:hAnsi="Rubik" w:cs="Rubik"/>
                <w:sz w:val="18"/>
                <w:szCs w:val="18"/>
              </w:rPr>
              <w:t xml:space="preserve">Medikamente </w:t>
            </w:r>
            <w:r w:rsidRPr="00E0170C">
              <w:rPr>
                <w:rFonts w:ascii="Rubik" w:hAnsi="Rubik" w:cs="Rubik"/>
                <w:sz w:val="18"/>
                <w:szCs w:val="18"/>
              </w:rPr>
              <w:br/>
              <w:t>Meine Tochter/Sohn/ ich nimmt folgende Medikamente regelmäßig (Name, morgens, mittags, abends)</w:t>
            </w:r>
          </w:p>
          <w:p w14:paraId="2F582BB2" w14:textId="77777777" w:rsidR="00E0170C" w:rsidRDefault="00E0170C" w:rsidP="00E5737F">
            <w:pPr>
              <w:rPr>
                <w:rFonts w:ascii="Rubik" w:hAnsi="Rubik" w:cs="Rubik"/>
                <w:sz w:val="18"/>
                <w:szCs w:val="18"/>
              </w:rPr>
            </w:pPr>
          </w:p>
          <w:p w14:paraId="37FCD415" w14:textId="3C78D163" w:rsidR="00E0170C" w:rsidRDefault="00E0170C" w:rsidP="00E5737F">
            <w:pPr>
              <w:rPr>
                <w:rFonts w:ascii="Rubik" w:hAnsi="Rubik" w:cs="Rubik"/>
              </w:rPr>
            </w:pPr>
          </w:p>
        </w:tc>
      </w:tr>
      <w:tr w:rsidR="00F77CCD" w14:paraId="7A0437C6" w14:textId="77777777" w:rsidTr="00287346">
        <w:tc>
          <w:tcPr>
            <w:tcW w:w="8495" w:type="dxa"/>
            <w:gridSpan w:val="2"/>
            <w:tcBorders>
              <w:bottom w:val="nil"/>
            </w:tcBorders>
          </w:tcPr>
          <w:p w14:paraId="19700889" w14:textId="0CAF61F2" w:rsidR="006519E0" w:rsidRPr="00AB573A" w:rsidRDefault="006519E0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6519E0">
              <w:rPr>
                <w:rFonts w:ascii="Rubik" w:hAnsi="Rubik" w:cs="Rubik"/>
                <w:sz w:val="18"/>
                <w:szCs w:val="18"/>
              </w:rPr>
              <w:t>Einwilligung zu Behandlung/Operation</w:t>
            </w:r>
            <w:r w:rsidR="00CE7246">
              <w:rPr>
                <w:rFonts w:ascii="Rubik" w:hAnsi="Rubik" w:cs="Rubik"/>
                <w:sz w:val="18"/>
                <w:szCs w:val="18"/>
              </w:rPr>
              <w:t>:</w:t>
            </w:r>
            <w:r w:rsidRPr="006519E0">
              <w:rPr>
                <w:rFonts w:ascii="Rubik" w:hAnsi="Rubik" w:cs="Rubik"/>
                <w:sz w:val="18"/>
                <w:szCs w:val="18"/>
              </w:rPr>
              <w:br/>
              <w:t>Sollte ich während der Veranstaltung nicht erreichbar sein, erteile ich hiermit den verantwortlichen Betreuern die Erlaubnis, im Notfall einem Arzt Behandlungs- und Operationserlaubnis zu erteilen, wenn dieser es für erforderlich hält und es medizinisch notwendig ist.</w:t>
            </w:r>
          </w:p>
        </w:tc>
      </w:tr>
      <w:tr w:rsidR="00287346" w14:paraId="2CD51818" w14:textId="77777777" w:rsidTr="00287346">
        <w:tc>
          <w:tcPr>
            <w:tcW w:w="4247" w:type="dxa"/>
            <w:tcBorders>
              <w:top w:val="nil"/>
              <w:right w:val="nil"/>
            </w:tcBorders>
          </w:tcPr>
          <w:p w14:paraId="4B4B10A1" w14:textId="3A4FBA8B" w:rsidR="00287346" w:rsidRPr="006519E0" w:rsidRDefault="00287346" w:rsidP="00E5737F">
            <w:pPr>
              <w:rPr>
                <w:rFonts w:ascii="Rubik" w:hAnsi="Rubik" w:cs="Rubik"/>
                <w:sz w:val="18"/>
                <w:szCs w:val="18"/>
              </w:rPr>
            </w:pPr>
            <w:r>
              <w:rPr>
                <w:rFonts w:ascii="Rubik" w:hAnsi="Rubik" w:cs="Rubik" w:hint="cs"/>
                <w:sz w:val="18"/>
                <w:szCs w:val="18"/>
              </w:rPr>
              <w:t>□</w:t>
            </w:r>
            <w:r>
              <w:rPr>
                <w:rFonts w:ascii="Rubik" w:hAnsi="Rubik" w:cs="Rubik"/>
                <w:sz w:val="18"/>
                <w:szCs w:val="18"/>
              </w:rPr>
              <w:t xml:space="preserve"> ja</w:t>
            </w:r>
          </w:p>
        </w:tc>
        <w:tc>
          <w:tcPr>
            <w:tcW w:w="4248" w:type="dxa"/>
            <w:tcBorders>
              <w:top w:val="nil"/>
              <w:left w:val="nil"/>
            </w:tcBorders>
          </w:tcPr>
          <w:p w14:paraId="7CB0FC89" w14:textId="12D9E097" w:rsidR="00287346" w:rsidRPr="006519E0" w:rsidRDefault="00287346" w:rsidP="00E5737F">
            <w:pPr>
              <w:rPr>
                <w:rFonts w:ascii="Rubik" w:hAnsi="Rubik" w:cs="Rubik"/>
                <w:sz w:val="18"/>
                <w:szCs w:val="18"/>
              </w:rPr>
            </w:pPr>
            <w:r>
              <w:rPr>
                <w:rFonts w:ascii="Rubik" w:hAnsi="Rubik" w:cs="Rubik" w:hint="cs"/>
                <w:sz w:val="18"/>
                <w:szCs w:val="18"/>
              </w:rPr>
              <w:t>□</w:t>
            </w:r>
            <w:r>
              <w:rPr>
                <w:rFonts w:ascii="Rubik" w:hAnsi="Rubik" w:cs="Rubik"/>
                <w:sz w:val="18"/>
                <w:szCs w:val="18"/>
              </w:rPr>
              <w:t xml:space="preserve"> nein</w:t>
            </w:r>
          </w:p>
        </w:tc>
      </w:tr>
      <w:tr w:rsidR="006519E0" w14:paraId="621E3665" w14:textId="77777777" w:rsidTr="00F77CCD">
        <w:tc>
          <w:tcPr>
            <w:tcW w:w="8495" w:type="dxa"/>
            <w:gridSpan w:val="2"/>
          </w:tcPr>
          <w:p w14:paraId="6D26E6CD" w14:textId="77777777" w:rsidR="006519E0" w:rsidRDefault="00DC2B6E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DC2B6E">
              <w:rPr>
                <w:rFonts w:ascii="Rubik" w:hAnsi="Rubik" w:cs="Rubik"/>
                <w:sz w:val="18"/>
                <w:szCs w:val="18"/>
              </w:rPr>
              <w:t>Kontaktdaten für den Notfall: (Vorname, Name, des/der Erziehungsberechtigten Telefonnummer)</w:t>
            </w:r>
          </w:p>
          <w:p w14:paraId="78DA18D2" w14:textId="77777777" w:rsidR="00DC2B6E" w:rsidRDefault="00DC2B6E" w:rsidP="00E5737F">
            <w:pPr>
              <w:rPr>
                <w:rFonts w:ascii="Rubik" w:hAnsi="Rubik" w:cs="Rubik"/>
                <w:sz w:val="18"/>
                <w:szCs w:val="18"/>
              </w:rPr>
            </w:pPr>
          </w:p>
          <w:p w14:paraId="4DCD901B" w14:textId="7CFCFF7F" w:rsidR="00DC2B6E" w:rsidRPr="006519E0" w:rsidRDefault="00DC2B6E" w:rsidP="00E5737F">
            <w:pPr>
              <w:rPr>
                <w:rFonts w:ascii="Rubik" w:hAnsi="Rubik" w:cs="Rubik"/>
                <w:sz w:val="18"/>
                <w:szCs w:val="18"/>
              </w:rPr>
            </w:pPr>
          </w:p>
        </w:tc>
      </w:tr>
      <w:tr w:rsidR="00DC2B6E" w14:paraId="7B7B19DE" w14:textId="77777777" w:rsidTr="00CE7246">
        <w:tc>
          <w:tcPr>
            <w:tcW w:w="4247" w:type="dxa"/>
            <w:tcBorders>
              <w:right w:val="nil"/>
            </w:tcBorders>
          </w:tcPr>
          <w:p w14:paraId="2A1C025E" w14:textId="30A214DC" w:rsidR="00DC2B6E" w:rsidRDefault="00DC2B6E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DC2B6E">
              <w:rPr>
                <w:rFonts w:ascii="Rubik" w:hAnsi="Rubik" w:cs="Rubik"/>
                <w:sz w:val="18"/>
                <w:szCs w:val="18"/>
              </w:rPr>
              <w:t>Krankenkasse des Kinde</w:t>
            </w:r>
            <w:r w:rsidR="00CE7246">
              <w:rPr>
                <w:rFonts w:ascii="Rubik" w:hAnsi="Rubik" w:cs="Rubik"/>
                <w:sz w:val="18"/>
                <w:szCs w:val="18"/>
              </w:rPr>
              <w:t>s</w:t>
            </w:r>
            <w:r w:rsidRPr="00DC2B6E">
              <w:rPr>
                <w:rFonts w:ascii="Rubik" w:hAnsi="Rubik" w:cs="Rubik"/>
                <w:sz w:val="18"/>
                <w:szCs w:val="18"/>
              </w:rPr>
              <w:t>:</w:t>
            </w:r>
          </w:p>
          <w:p w14:paraId="3877980F" w14:textId="00BC53CF" w:rsidR="00CE7246" w:rsidRPr="006519E0" w:rsidRDefault="00CE7246" w:rsidP="00E5737F">
            <w:pPr>
              <w:rPr>
                <w:rFonts w:ascii="Rubik" w:hAnsi="Rubik" w:cs="Rubik"/>
                <w:sz w:val="18"/>
                <w:szCs w:val="18"/>
              </w:rPr>
            </w:pPr>
          </w:p>
        </w:tc>
        <w:tc>
          <w:tcPr>
            <w:tcW w:w="4248" w:type="dxa"/>
            <w:tcBorders>
              <w:left w:val="nil"/>
            </w:tcBorders>
          </w:tcPr>
          <w:p w14:paraId="2B7208AD" w14:textId="77777777" w:rsidR="00DC2B6E" w:rsidRDefault="00CE7246" w:rsidP="00E5737F">
            <w:pPr>
              <w:rPr>
                <w:rFonts w:ascii="Rubik" w:hAnsi="Rubik" w:cs="Rubik"/>
                <w:sz w:val="18"/>
                <w:szCs w:val="18"/>
              </w:rPr>
            </w:pPr>
            <w:r w:rsidRPr="00CE7246">
              <w:rPr>
                <w:rFonts w:ascii="Rubik" w:hAnsi="Rubik" w:cs="Rubik"/>
                <w:sz w:val="18"/>
                <w:szCs w:val="18"/>
              </w:rPr>
              <w:t>Versicherungsnummer:</w:t>
            </w:r>
          </w:p>
          <w:p w14:paraId="40C25D1E" w14:textId="1D410757" w:rsidR="00CE7246" w:rsidRPr="006519E0" w:rsidRDefault="00CE7246" w:rsidP="00E5737F">
            <w:pPr>
              <w:rPr>
                <w:rFonts w:ascii="Rubik" w:hAnsi="Rubik" w:cs="Rubik"/>
                <w:sz w:val="18"/>
                <w:szCs w:val="18"/>
              </w:rPr>
            </w:pPr>
          </w:p>
        </w:tc>
      </w:tr>
    </w:tbl>
    <w:p w14:paraId="7B845395" w14:textId="77777777" w:rsidR="007B687B" w:rsidRDefault="007B687B" w:rsidP="00E5737F">
      <w:pPr>
        <w:rPr>
          <w:rFonts w:ascii="Rubik" w:hAnsi="Rubik" w:cs="Rubik"/>
        </w:rPr>
      </w:pPr>
    </w:p>
    <w:p w14:paraId="71ACD5BE" w14:textId="77777777" w:rsidR="00901CA3" w:rsidRDefault="00901CA3" w:rsidP="00E5737F">
      <w:pPr>
        <w:rPr>
          <w:rFonts w:ascii="Rubik" w:hAnsi="Rubik" w:cs="Rubik"/>
        </w:rPr>
      </w:pPr>
    </w:p>
    <w:p w14:paraId="7DA76FBF" w14:textId="3FC4A022" w:rsidR="00CE7246" w:rsidRPr="00901CA3" w:rsidRDefault="00CE7246" w:rsidP="00901CA3">
      <w:pPr>
        <w:suppressAutoHyphens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_______________________________________________________________</w:t>
      </w:r>
      <w:r>
        <w:rPr>
          <w:rFonts w:ascii="Rubik" w:hAnsi="Rubik" w:cs="Rubik"/>
          <w:sz w:val="18"/>
          <w:szCs w:val="18"/>
        </w:rPr>
        <w:br/>
        <w:t>Ort, Datum</w:t>
      </w:r>
      <w:r>
        <w:rPr>
          <w:rFonts w:ascii="Rubik" w:hAnsi="Rubik" w:cs="Rubik"/>
          <w:sz w:val="18"/>
          <w:szCs w:val="18"/>
        </w:rPr>
        <w:tab/>
      </w:r>
      <w:r>
        <w:rPr>
          <w:rFonts w:ascii="Rubik" w:hAnsi="Rubik" w:cs="Rubik"/>
          <w:sz w:val="18"/>
          <w:szCs w:val="18"/>
        </w:rPr>
        <w:tab/>
      </w:r>
      <w:r>
        <w:rPr>
          <w:rFonts w:ascii="Rubik" w:hAnsi="Rubik" w:cs="Rubik"/>
          <w:sz w:val="18"/>
          <w:szCs w:val="18"/>
        </w:rPr>
        <w:tab/>
      </w:r>
      <w:r>
        <w:rPr>
          <w:rFonts w:ascii="Rubik" w:hAnsi="Rubik" w:cs="Rubik"/>
          <w:sz w:val="18"/>
          <w:szCs w:val="18"/>
        </w:rPr>
        <w:tab/>
      </w:r>
      <w:r>
        <w:rPr>
          <w:rFonts w:ascii="Rubik" w:hAnsi="Rubik" w:cs="Rubik"/>
          <w:sz w:val="18"/>
          <w:szCs w:val="18"/>
        </w:rPr>
        <w:tab/>
        <w:t>Unterschrift des/der Erziehungsberechtigten</w:t>
      </w:r>
    </w:p>
    <w:sectPr w:rsidR="00CE7246" w:rsidRPr="00901CA3" w:rsidSect="00255849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2127" w:right="1983" w:bottom="1276" w:left="1418" w:header="648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D0431" w14:textId="77777777" w:rsidR="00E92E72" w:rsidRDefault="00E92E72" w:rsidP="005D7700">
      <w:r>
        <w:separator/>
      </w:r>
    </w:p>
  </w:endnote>
  <w:endnote w:type="continuationSeparator" w:id="0">
    <w:p w14:paraId="167EF6E6" w14:textId="77777777" w:rsidR="00E92E72" w:rsidRDefault="00E92E72" w:rsidP="005D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5001C5-33AC-40C1-A193-97ABC8AF996F}"/>
    <w:embedBold r:id="rId2" w:fontKey="{6C6867CB-3397-4C5C-AB0F-4B89668ADE66}"/>
    <w:embedItalic r:id="rId3" w:fontKey="{44906119-DAB3-41C4-96EE-6C0CB5878284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Rubik">
    <w:altName w:val="Arial"/>
    <w:panose1 w:val="00000000000000000000"/>
    <w:charset w:val="B1"/>
    <w:family w:val="auto"/>
    <w:pitch w:val="variable"/>
    <w:sig w:usb0="A0002A6F" w:usb1="C000205B" w:usb2="00000000" w:usb3="00000000" w:csb0="000000F7" w:csb1="00000000"/>
    <w:embedRegular r:id="rId4" w:fontKey="{1B97E428-1AE4-4AC2-9843-A74ABF3B2FCF}"/>
    <w:embedBold r:id="rId5" w:fontKey="{053DEDEF-0C2E-401E-9CFA-31A50ABBD046}"/>
    <w:embedItalic r:id="rId6" w:fontKey="{2E6B26ED-B725-4EAE-971A-09B320DA29AC}"/>
  </w:font>
  <w:font w:name="Archivo Light">
    <w:charset w:val="4D"/>
    <w:family w:val="auto"/>
    <w:pitch w:val="variable"/>
    <w:sig w:usb0="A00000FF" w:usb1="500020EB" w:usb2="00000008" w:usb3="00000000" w:csb0="00000193" w:csb1="00000000"/>
    <w:embedRegular r:id="rId7" w:fontKey="{8D195F7D-4939-4738-98BD-D2F6CF4873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6EECA1-579E-45E6-A399-5DB08DEF3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759054625"/>
      <w:docPartObj>
        <w:docPartGallery w:val="Page Numbers (Bottom of Page)"/>
        <w:docPartUnique/>
      </w:docPartObj>
    </w:sdtPr>
    <w:sdtContent>
      <w:p w14:paraId="572AC008" w14:textId="77777777" w:rsidR="00094B10" w:rsidRDefault="00094B10" w:rsidP="004B704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073891315"/>
      <w:docPartObj>
        <w:docPartGallery w:val="Page Numbers (Bottom of Page)"/>
        <w:docPartUnique/>
      </w:docPartObj>
    </w:sdtPr>
    <w:sdtContent>
      <w:p w14:paraId="1E15C661" w14:textId="77777777" w:rsidR="00246519" w:rsidRDefault="00246519" w:rsidP="00094B10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468380D" w14:textId="77777777" w:rsidR="00246519" w:rsidRDefault="00246519" w:rsidP="0024651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76EA7" w14:textId="77777777" w:rsidR="00246519" w:rsidRPr="008D3B25" w:rsidRDefault="00246519" w:rsidP="007B28D1">
    <w:pPr>
      <w:pStyle w:val="Fuzeile"/>
      <w:spacing w:line="276" w:lineRule="auto"/>
      <w:ind w:right="360"/>
      <w:rPr>
        <w:rFonts w:ascii="Archivo Light" w:hAnsi="Archivo Light" w:cs="Archivo Light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A1E9C" w14:textId="693DFE27" w:rsidR="002920F3" w:rsidRPr="00255849" w:rsidRDefault="0064098B" w:rsidP="00AC3570">
    <w:pPr>
      <w:pStyle w:val="EinfAbs"/>
      <w:spacing w:line="276" w:lineRule="auto"/>
      <w:ind w:right="360"/>
      <w:rPr>
        <w:rFonts w:ascii="Calibri" w:hAnsi="Calibri" w:cs="Calibri"/>
        <w:color w:val="71103E"/>
        <w:sz w:val="16"/>
        <w:szCs w:val="16"/>
      </w:rPr>
    </w:pPr>
    <w:r w:rsidRPr="00750A79">
      <w:rPr>
        <w:rFonts w:ascii="Calibri" w:hAnsi="Calibri" w:cs="Calibri"/>
        <w:noProof/>
        <w:color w:val="71103E"/>
        <w:sz w:val="16"/>
        <w:szCs w:val="16"/>
        <w:lang w:val="en-US"/>
      </w:rPr>
      <w:drawing>
        <wp:anchor distT="0" distB="0" distL="114300" distR="114300" simplePos="0" relativeHeight="251658240" behindDoc="1" locked="0" layoutInCell="1" allowOverlap="1" wp14:anchorId="52948958" wp14:editId="2683C4BA">
          <wp:simplePos x="0" y="0"/>
          <wp:positionH relativeFrom="column">
            <wp:posOffset>-1104900</wp:posOffset>
          </wp:positionH>
          <wp:positionV relativeFrom="page">
            <wp:posOffset>8520645</wp:posOffset>
          </wp:positionV>
          <wp:extent cx="7788910" cy="1727835"/>
          <wp:effectExtent l="0" t="0" r="0" b="0"/>
          <wp:wrapNone/>
          <wp:docPr id="184117267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8608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8910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0F3" w:rsidRPr="00A525B3">
      <w:rPr>
        <w:rFonts w:ascii="Calibri" w:hAnsi="Calibri" w:cs="Calibri"/>
        <w:color w:val="71103E"/>
        <w:sz w:val="16"/>
        <w:szCs w:val="16"/>
      </w:rPr>
      <w:t xml:space="preserve">VMB Jugend | Verband für Musik und Bildung e. V.  </w:t>
    </w:r>
    <w:r w:rsidR="002920F3" w:rsidRPr="00255849">
      <w:rPr>
        <w:rFonts w:ascii="Calibri" w:hAnsi="Calibri" w:cs="Calibri"/>
        <w:color w:val="71103E"/>
        <w:sz w:val="16"/>
        <w:szCs w:val="16"/>
      </w:rPr>
      <w:t xml:space="preserve">| </w:t>
    </w:r>
    <w:proofErr w:type="spellStart"/>
    <w:r w:rsidR="00AC3570" w:rsidRPr="00255849">
      <w:rPr>
        <w:rFonts w:ascii="Calibri" w:hAnsi="Calibri" w:cs="Calibri"/>
        <w:color w:val="71103E"/>
        <w:sz w:val="16"/>
        <w:szCs w:val="16"/>
      </w:rPr>
      <w:t>vmb-jugend.nrw</w:t>
    </w:r>
    <w:proofErr w:type="spellEnd"/>
  </w:p>
  <w:p w14:paraId="03F575ED" w14:textId="77777777" w:rsidR="004F43A5" w:rsidRPr="00750A79" w:rsidRDefault="004F43A5" w:rsidP="00491EFD">
    <w:pPr>
      <w:pStyle w:val="Fuzeile"/>
      <w:framePr w:w="1077" w:wrap="around" w:vAnchor="page" w:hAnchor="page" w:x="10196" w:y="16104"/>
      <w:jc w:val="right"/>
      <w:rPr>
        <w:rFonts w:ascii="Calibri" w:hAnsi="Calibri" w:cs="Calibri"/>
        <w:color w:val="71103E"/>
        <w:sz w:val="16"/>
        <w:szCs w:val="16"/>
      </w:rPr>
    </w:pPr>
    <w:r w:rsidRPr="00750A79">
      <w:rPr>
        <w:rFonts w:ascii="Calibri" w:hAnsi="Calibri" w:cs="Calibri"/>
        <w:color w:val="71103E"/>
        <w:sz w:val="16"/>
        <w:szCs w:val="16"/>
      </w:rPr>
      <w:t xml:space="preserve">Seite </w:t>
    </w:r>
    <w:r w:rsidRPr="00750A79">
      <w:rPr>
        <w:rFonts w:ascii="Calibri" w:hAnsi="Calibri" w:cs="Calibri"/>
        <w:color w:val="71103E"/>
        <w:sz w:val="16"/>
        <w:szCs w:val="16"/>
      </w:rPr>
      <w:fldChar w:fldCharType="begin"/>
    </w:r>
    <w:r w:rsidRPr="00750A79">
      <w:rPr>
        <w:rFonts w:ascii="Calibri" w:hAnsi="Calibri" w:cs="Calibri"/>
        <w:color w:val="71103E"/>
        <w:sz w:val="16"/>
        <w:szCs w:val="16"/>
      </w:rPr>
      <w:instrText xml:space="preserve"> PAGE </w:instrText>
    </w:r>
    <w:r w:rsidRPr="00750A79">
      <w:rPr>
        <w:rFonts w:ascii="Calibri" w:hAnsi="Calibri" w:cs="Calibri"/>
        <w:color w:val="71103E"/>
        <w:sz w:val="16"/>
        <w:szCs w:val="16"/>
      </w:rPr>
      <w:fldChar w:fldCharType="separate"/>
    </w:r>
    <w:r w:rsidRPr="00750A79">
      <w:rPr>
        <w:rFonts w:ascii="Calibri" w:hAnsi="Calibri" w:cs="Calibri"/>
        <w:color w:val="71103E"/>
        <w:sz w:val="16"/>
        <w:szCs w:val="16"/>
      </w:rPr>
      <w:t>1</w:t>
    </w:r>
    <w:r w:rsidRPr="00750A79">
      <w:rPr>
        <w:rFonts w:ascii="Calibri" w:hAnsi="Calibri" w:cs="Calibri"/>
        <w:color w:val="71103E"/>
        <w:sz w:val="16"/>
        <w:szCs w:val="16"/>
      </w:rPr>
      <w:fldChar w:fldCharType="end"/>
    </w:r>
    <w:r w:rsidRPr="00750A79">
      <w:rPr>
        <w:rFonts w:ascii="Calibri" w:hAnsi="Calibri" w:cs="Calibri"/>
        <w:color w:val="71103E"/>
        <w:sz w:val="16"/>
        <w:szCs w:val="16"/>
      </w:rPr>
      <w:t>/</w:t>
    </w:r>
    <w:r w:rsidRPr="00750A79">
      <w:rPr>
        <w:rFonts w:ascii="Calibri" w:hAnsi="Calibri" w:cs="Calibri"/>
        <w:color w:val="71103E"/>
        <w:sz w:val="16"/>
        <w:szCs w:val="16"/>
      </w:rPr>
      <w:fldChar w:fldCharType="begin"/>
    </w:r>
    <w:r w:rsidRPr="00750A79">
      <w:rPr>
        <w:rFonts w:ascii="Calibri" w:hAnsi="Calibri" w:cs="Calibri"/>
        <w:color w:val="71103E"/>
        <w:sz w:val="16"/>
        <w:szCs w:val="16"/>
      </w:rPr>
      <w:instrText xml:space="preserve"> NUMPAGES </w:instrText>
    </w:r>
    <w:r w:rsidRPr="00750A79">
      <w:rPr>
        <w:rFonts w:ascii="Calibri" w:hAnsi="Calibri" w:cs="Calibri"/>
        <w:color w:val="71103E"/>
        <w:sz w:val="16"/>
        <w:szCs w:val="16"/>
      </w:rPr>
      <w:fldChar w:fldCharType="separate"/>
    </w:r>
    <w:r w:rsidRPr="00750A79">
      <w:rPr>
        <w:rFonts w:ascii="Calibri" w:hAnsi="Calibri" w:cs="Calibri"/>
        <w:color w:val="71103E"/>
        <w:sz w:val="16"/>
        <w:szCs w:val="16"/>
      </w:rPr>
      <w:t>2</w:t>
    </w:r>
    <w:r w:rsidRPr="00750A79">
      <w:rPr>
        <w:rFonts w:ascii="Calibri" w:hAnsi="Calibri" w:cs="Calibri"/>
        <w:color w:val="71103E"/>
        <w:sz w:val="16"/>
        <w:szCs w:val="16"/>
      </w:rPr>
      <w:fldChar w:fldCharType="end"/>
    </w:r>
  </w:p>
  <w:p w14:paraId="443DB64E" w14:textId="77777777" w:rsidR="00553114" w:rsidRPr="00750A79" w:rsidRDefault="00553114">
    <w:pPr>
      <w:rPr>
        <w:rFonts w:ascii="Calibri" w:hAnsi="Calibri" w:cs="Calibri"/>
        <w:color w:val="71103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A20E0" w14:textId="77777777" w:rsidR="00E92E72" w:rsidRDefault="00E92E72" w:rsidP="005D7700">
      <w:r>
        <w:separator/>
      </w:r>
    </w:p>
  </w:footnote>
  <w:footnote w:type="continuationSeparator" w:id="0">
    <w:p w14:paraId="33DDF491" w14:textId="77777777" w:rsidR="00E92E72" w:rsidRDefault="00E92E72" w:rsidP="005D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5"/>
      <w:gridCol w:w="2835"/>
      <w:gridCol w:w="2835"/>
    </w:tblGrid>
    <w:tr w:rsidR="1CA9BBD6" w14:paraId="175F48A8" w14:textId="77777777" w:rsidTr="1CA9BBD6">
      <w:trPr>
        <w:trHeight w:val="300"/>
      </w:trPr>
      <w:tc>
        <w:tcPr>
          <w:tcW w:w="2835" w:type="dxa"/>
        </w:tcPr>
        <w:p w14:paraId="1BB65749" w14:textId="14298D22" w:rsidR="1CA9BBD6" w:rsidRDefault="1CA9BBD6" w:rsidP="1CA9BBD6">
          <w:pPr>
            <w:pStyle w:val="Kopfzeile"/>
            <w:ind w:left="-115"/>
          </w:pPr>
          <w:r>
            <w:t>Briefkopf oder Logo des Vereins</w:t>
          </w:r>
        </w:p>
      </w:tc>
      <w:tc>
        <w:tcPr>
          <w:tcW w:w="2835" w:type="dxa"/>
        </w:tcPr>
        <w:p w14:paraId="72ADE86A" w14:textId="14431834" w:rsidR="1CA9BBD6" w:rsidRDefault="1CA9BBD6" w:rsidP="1CA9BBD6">
          <w:pPr>
            <w:pStyle w:val="Kopfzeile"/>
            <w:jc w:val="center"/>
          </w:pPr>
        </w:p>
      </w:tc>
      <w:tc>
        <w:tcPr>
          <w:tcW w:w="2835" w:type="dxa"/>
        </w:tcPr>
        <w:p w14:paraId="77D3B1F2" w14:textId="493BE613" w:rsidR="1CA9BBD6" w:rsidRDefault="1CA9BBD6" w:rsidP="1CA9BBD6">
          <w:pPr>
            <w:pStyle w:val="Kopfzeile"/>
            <w:ind w:right="-115"/>
            <w:jc w:val="right"/>
          </w:pPr>
        </w:p>
      </w:tc>
    </w:tr>
  </w:tbl>
  <w:p w14:paraId="745D1827" w14:textId="6EE5B55A" w:rsidR="1CA9BBD6" w:rsidRDefault="1CA9BBD6" w:rsidP="1CA9BB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63970"/>
    <w:multiLevelType w:val="hybridMultilevel"/>
    <w:tmpl w:val="9E28F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594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54B"/>
    <w:rsid w:val="0003127C"/>
    <w:rsid w:val="00040D2A"/>
    <w:rsid w:val="0004354B"/>
    <w:rsid w:val="0006434A"/>
    <w:rsid w:val="00076815"/>
    <w:rsid w:val="000829D6"/>
    <w:rsid w:val="00091192"/>
    <w:rsid w:val="00094B10"/>
    <w:rsid w:val="000959F0"/>
    <w:rsid w:val="000B1769"/>
    <w:rsid w:val="000D1DCA"/>
    <w:rsid w:val="000D6FD6"/>
    <w:rsid w:val="000D734D"/>
    <w:rsid w:val="00100913"/>
    <w:rsid w:val="001025BB"/>
    <w:rsid w:val="00105C77"/>
    <w:rsid w:val="00105C84"/>
    <w:rsid w:val="0011002B"/>
    <w:rsid w:val="00112BB6"/>
    <w:rsid w:val="001158FB"/>
    <w:rsid w:val="00120A80"/>
    <w:rsid w:val="0015281E"/>
    <w:rsid w:val="00155973"/>
    <w:rsid w:val="0015759F"/>
    <w:rsid w:val="0017147A"/>
    <w:rsid w:val="00173495"/>
    <w:rsid w:val="00176148"/>
    <w:rsid w:val="00191E13"/>
    <w:rsid w:val="001924E5"/>
    <w:rsid w:val="001B2043"/>
    <w:rsid w:val="001B63DA"/>
    <w:rsid w:val="001C46C9"/>
    <w:rsid w:val="001C53D2"/>
    <w:rsid w:val="001C6989"/>
    <w:rsid w:val="001E074E"/>
    <w:rsid w:val="00246519"/>
    <w:rsid w:val="00250C95"/>
    <w:rsid w:val="00252E49"/>
    <w:rsid w:val="00255849"/>
    <w:rsid w:val="00274EB0"/>
    <w:rsid w:val="00287346"/>
    <w:rsid w:val="002920F3"/>
    <w:rsid w:val="002A3291"/>
    <w:rsid w:val="002B3837"/>
    <w:rsid w:val="002C2CD6"/>
    <w:rsid w:val="002C3066"/>
    <w:rsid w:val="002D54CC"/>
    <w:rsid w:val="00302219"/>
    <w:rsid w:val="00314A6F"/>
    <w:rsid w:val="00330956"/>
    <w:rsid w:val="00336B22"/>
    <w:rsid w:val="00341C8F"/>
    <w:rsid w:val="003444D5"/>
    <w:rsid w:val="00353666"/>
    <w:rsid w:val="00360C89"/>
    <w:rsid w:val="00363107"/>
    <w:rsid w:val="0038290D"/>
    <w:rsid w:val="00392511"/>
    <w:rsid w:val="003B0913"/>
    <w:rsid w:val="003C20C1"/>
    <w:rsid w:val="003C275F"/>
    <w:rsid w:val="003E7689"/>
    <w:rsid w:val="004102F9"/>
    <w:rsid w:val="00420A8F"/>
    <w:rsid w:val="004465D4"/>
    <w:rsid w:val="00447108"/>
    <w:rsid w:val="004517A3"/>
    <w:rsid w:val="00456881"/>
    <w:rsid w:val="00472551"/>
    <w:rsid w:val="00486A55"/>
    <w:rsid w:val="00491EFD"/>
    <w:rsid w:val="00495C25"/>
    <w:rsid w:val="004C13DF"/>
    <w:rsid w:val="004F43A5"/>
    <w:rsid w:val="00506B17"/>
    <w:rsid w:val="00506DF5"/>
    <w:rsid w:val="0050776E"/>
    <w:rsid w:val="00543290"/>
    <w:rsid w:val="00545C12"/>
    <w:rsid w:val="005471B0"/>
    <w:rsid w:val="00553114"/>
    <w:rsid w:val="00576666"/>
    <w:rsid w:val="005914FD"/>
    <w:rsid w:val="005A597A"/>
    <w:rsid w:val="005D64B6"/>
    <w:rsid w:val="005D7700"/>
    <w:rsid w:val="005E2421"/>
    <w:rsid w:val="006115D7"/>
    <w:rsid w:val="00613486"/>
    <w:rsid w:val="00633001"/>
    <w:rsid w:val="00634FB4"/>
    <w:rsid w:val="00637CA9"/>
    <w:rsid w:val="0064098B"/>
    <w:rsid w:val="006519E0"/>
    <w:rsid w:val="0066396A"/>
    <w:rsid w:val="00664BA8"/>
    <w:rsid w:val="00672CA2"/>
    <w:rsid w:val="00685EEC"/>
    <w:rsid w:val="00687BA1"/>
    <w:rsid w:val="006A1EFD"/>
    <w:rsid w:val="006B31E9"/>
    <w:rsid w:val="006D27F7"/>
    <w:rsid w:val="006D3346"/>
    <w:rsid w:val="006E78EF"/>
    <w:rsid w:val="0072416A"/>
    <w:rsid w:val="007349C4"/>
    <w:rsid w:val="007355BC"/>
    <w:rsid w:val="00737C2B"/>
    <w:rsid w:val="007409C9"/>
    <w:rsid w:val="00750A79"/>
    <w:rsid w:val="007743FC"/>
    <w:rsid w:val="007921C1"/>
    <w:rsid w:val="007940D2"/>
    <w:rsid w:val="00794B72"/>
    <w:rsid w:val="00794E8C"/>
    <w:rsid w:val="007B1799"/>
    <w:rsid w:val="007B28D1"/>
    <w:rsid w:val="007B687B"/>
    <w:rsid w:val="007E001B"/>
    <w:rsid w:val="007F5F1C"/>
    <w:rsid w:val="00803CA8"/>
    <w:rsid w:val="00814425"/>
    <w:rsid w:val="00872206"/>
    <w:rsid w:val="008775E2"/>
    <w:rsid w:val="00883976"/>
    <w:rsid w:val="008B5CCC"/>
    <w:rsid w:val="008C0A40"/>
    <w:rsid w:val="008D3B25"/>
    <w:rsid w:val="008F437C"/>
    <w:rsid w:val="008F6F24"/>
    <w:rsid w:val="00901CA3"/>
    <w:rsid w:val="00984484"/>
    <w:rsid w:val="009A3B53"/>
    <w:rsid w:val="009C7111"/>
    <w:rsid w:val="009D1FDE"/>
    <w:rsid w:val="009F0A1E"/>
    <w:rsid w:val="009F7CBA"/>
    <w:rsid w:val="00A0050D"/>
    <w:rsid w:val="00A22696"/>
    <w:rsid w:val="00A22911"/>
    <w:rsid w:val="00A44AE5"/>
    <w:rsid w:val="00A525B3"/>
    <w:rsid w:val="00A5515F"/>
    <w:rsid w:val="00A607B3"/>
    <w:rsid w:val="00A6678F"/>
    <w:rsid w:val="00A71971"/>
    <w:rsid w:val="00A95EA2"/>
    <w:rsid w:val="00AA73BB"/>
    <w:rsid w:val="00AB573A"/>
    <w:rsid w:val="00AC3570"/>
    <w:rsid w:val="00AE650A"/>
    <w:rsid w:val="00B238C3"/>
    <w:rsid w:val="00B26D7B"/>
    <w:rsid w:val="00B6120A"/>
    <w:rsid w:val="00B6360C"/>
    <w:rsid w:val="00B71C7F"/>
    <w:rsid w:val="00B83676"/>
    <w:rsid w:val="00B902C5"/>
    <w:rsid w:val="00B912AB"/>
    <w:rsid w:val="00BA56F5"/>
    <w:rsid w:val="00BC5223"/>
    <w:rsid w:val="00BC7772"/>
    <w:rsid w:val="00C11B1D"/>
    <w:rsid w:val="00C269BA"/>
    <w:rsid w:val="00C41AE8"/>
    <w:rsid w:val="00C50D85"/>
    <w:rsid w:val="00C53F11"/>
    <w:rsid w:val="00C67A8E"/>
    <w:rsid w:val="00C75B64"/>
    <w:rsid w:val="00CD37FE"/>
    <w:rsid w:val="00CE7246"/>
    <w:rsid w:val="00D223B2"/>
    <w:rsid w:val="00D2341C"/>
    <w:rsid w:val="00D361A8"/>
    <w:rsid w:val="00D6577D"/>
    <w:rsid w:val="00D84A3F"/>
    <w:rsid w:val="00D937D8"/>
    <w:rsid w:val="00DA37D7"/>
    <w:rsid w:val="00DC2B6E"/>
    <w:rsid w:val="00DD233D"/>
    <w:rsid w:val="00DF69CA"/>
    <w:rsid w:val="00E0170C"/>
    <w:rsid w:val="00E07AD3"/>
    <w:rsid w:val="00E30969"/>
    <w:rsid w:val="00E532BC"/>
    <w:rsid w:val="00E5737F"/>
    <w:rsid w:val="00E638DE"/>
    <w:rsid w:val="00E653AE"/>
    <w:rsid w:val="00E92E72"/>
    <w:rsid w:val="00EC18EE"/>
    <w:rsid w:val="00EE5625"/>
    <w:rsid w:val="00EE74E1"/>
    <w:rsid w:val="00EF6D7F"/>
    <w:rsid w:val="00F17E88"/>
    <w:rsid w:val="00F54371"/>
    <w:rsid w:val="00F57969"/>
    <w:rsid w:val="00F77CCD"/>
    <w:rsid w:val="00F8068B"/>
    <w:rsid w:val="00F84631"/>
    <w:rsid w:val="00F8464C"/>
    <w:rsid w:val="00F95C1C"/>
    <w:rsid w:val="00FA492A"/>
    <w:rsid w:val="00FB24C8"/>
    <w:rsid w:val="00FB324B"/>
    <w:rsid w:val="00FC3845"/>
    <w:rsid w:val="00FD52D2"/>
    <w:rsid w:val="00FE3740"/>
    <w:rsid w:val="00FE4573"/>
    <w:rsid w:val="00FE63F0"/>
    <w:rsid w:val="00FF3B5C"/>
    <w:rsid w:val="0950E141"/>
    <w:rsid w:val="112093BB"/>
    <w:rsid w:val="18196939"/>
    <w:rsid w:val="1CA9BBD6"/>
    <w:rsid w:val="23F3794D"/>
    <w:rsid w:val="24BDB368"/>
    <w:rsid w:val="5B273A44"/>
    <w:rsid w:val="5CE4EE9E"/>
    <w:rsid w:val="7B26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3372E"/>
  <w15:docId w15:val="{AB73F749-40FA-3F4C-B1A1-F9D48992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1C1"/>
    <w:pPr>
      <w:spacing w:line="30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700"/>
  </w:style>
  <w:style w:type="paragraph" w:styleId="Fuzeile">
    <w:name w:val="footer"/>
    <w:basedOn w:val="Standard"/>
    <w:link w:val="Fu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00"/>
  </w:style>
  <w:style w:type="character" w:styleId="Hyperlink">
    <w:name w:val="Hyperlink"/>
    <w:basedOn w:val="Absatz-Standardschriftart"/>
    <w:uiPriority w:val="99"/>
    <w:unhideWhenUsed/>
    <w:rsid w:val="005D770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A1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246519"/>
  </w:style>
  <w:style w:type="paragraph" w:customStyle="1" w:styleId="EinfAbs">
    <w:name w:val="[Einf. Abs.]"/>
    <w:basedOn w:val="Standard"/>
    <w:uiPriority w:val="99"/>
    <w:rsid w:val="007B28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383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0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A77713963AEB4F87BD4A42DE22FA0F" ma:contentTypeVersion="12" ma:contentTypeDescription="Ein neues Dokument erstellen." ma:contentTypeScope="" ma:versionID="e222c5c6d80aa50934e5db9e544464f1">
  <xsd:schema xmlns:xsd="http://www.w3.org/2001/XMLSchema" xmlns:xs="http://www.w3.org/2001/XMLSchema" xmlns:p="http://schemas.microsoft.com/office/2006/metadata/properties" xmlns:ns2="ab60556d-a998-4a12-bea3-ed01a534ceb4" xmlns:ns3="aee6459c-0364-4703-8e36-b4411b623337" targetNamespace="http://schemas.microsoft.com/office/2006/metadata/properties" ma:root="true" ma:fieldsID="6eac143b918450e68602bb7c8b0d4187" ns2:_="" ns3:_="">
    <xsd:import namespace="ab60556d-a998-4a12-bea3-ed01a534ceb4"/>
    <xsd:import namespace="aee6459c-0364-4703-8e36-b4411b6233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0556d-a998-4a12-bea3-ed01a534ce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ddf3a801-9c39-4ac0-9f1a-f2995589b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6459c-0364-4703-8e36-b4411b62333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b8521f3-34a6-4b9f-8cb7-edfcd28ed263}" ma:internalName="TaxCatchAll" ma:showField="CatchAllData" ma:web="aee6459c-0364-4703-8e36-b4411b623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e6459c-0364-4703-8e36-b4411b623337" xsi:nil="true"/>
    <lcf76f155ced4ddcb4097134ff3c332f xmlns="ab60556d-a998-4a12-bea3-ed01a534ce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D67942-03DD-4AD5-BBC4-714FBF8A79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D0A09-A1D7-904B-91C2-F349600CA6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FEB624-4155-490F-892F-486ECA4655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0556d-a998-4a12-bea3-ed01a534ceb4"/>
    <ds:schemaRef ds:uri="aee6459c-0364-4703-8e36-b4411b623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35794D-3427-40ED-BA65-878FD5055379}">
  <ds:schemaRefs>
    <ds:schemaRef ds:uri="http://schemas.microsoft.com/office/2006/metadata/properties"/>
    <ds:schemaRef ds:uri="http://schemas.microsoft.com/office/infopath/2007/PartnerControls"/>
    <ds:schemaRef ds:uri="aee6459c-0364-4703-8e36-b4411b623337"/>
    <ds:schemaRef ds:uri="ab60556d-a998-4a12-bea3-ed01a534ce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jo_thiesmeyer</dc:creator>
  <cp:lastModifiedBy>Wamser, Anke (LMJ)</cp:lastModifiedBy>
  <cp:revision>29</cp:revision>
  <cp:lastPrinted>2025-08-20T14:38:00Z</cp:lastPrinted>
  <dcterms:created xsi:type="dcterms:W3CDTF">2025-08-29T11:40:00Z</dcterms:created>
  <dcterms:modified xsi:type="dcterms:W3CDTF">2026-06-09T15:37:00Z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0x010100FEA77713963AEB4F87BD4A42DE22FA0F</vt:lpwstr>
  </property>
  <property fmtid="{D5CDD505-2E9C-101B-9397-08002B2CF9AE}" pid="3" name="MediaServiceImageTags">
    <vt:lpwstr/>
  </property>
</Properties>
</file>